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18B8DA">
      <w:pPr>
        <w:pStyle w:val="31"/>
        <w:widowControl/>
        <w:spacing w:before="0" w:after="160"/>
        <w:jc w:val="center"/>
      </w:pPr>
      <w:r>
        <w:rPr>
          <w:rFonts w:ascii="Songti SC" w:hAnsi="Songti SC" w:eastAsia="Songti SC"/>
          <w:b/>
          <w:color w:val="000000"/>
          <w:sz w:val="36"/>
        </w:rPr>
        <w:t>材料真实性承诺书</w:t>
      </w:r>
    </w:p>
    <w:p w14:paraId="202A7629">
      <w:pPr>
        <w:widowControl/>
        <w:spacing w:before="0" w:after="480"/>
        <w:jc w:val="center"/>
      </w:pPr>
      <w:r>
        <w:rPr>
          <w:rFonts w:ascii="Songti SC" w:hAnsi="Songti SC" w:eastAsia="Songti SC"/>
          <w:b w:val="0"/>
          <w:color w:val="000000"/>
          <w:sz w:val="24"/>
        </w:rPr>
        <w:t>2026年上海市红十字会高校学生助医项目</w:t>
      </w:r>
    </w:p>
    <w:p w14:paraId="23EBFCE7">
      <w:pPr>
        <w:widowControl/>
        <w:spacing w:before="0" w:after="440"/>
      </w:pPr>
      <w:bookmarkStart w:id="0" w:name="_GoBack"/>
      <w:bookmarkEnd w:id="0"/>
      <w:r>
        <w:rPr>
          <w:rFonts w:ascii="Songti SC" w:hAnsi="Songti SC" w:eastAsia="Songti SC"/>
          <w:b w:val="0"/>
          <w:color w:val="000000"/>
          <w:sz w:val="24"/>
        </w:rPr>
        <w:t>学生姓名：________________    学号：________________________</w:t>
      </w:r>
    </w:p>
    <w:p w14:paraId="027670BE">
      <w:pPr>
        <w:widowControl/>
        <w:spacing w:before="0" w:after="160"/>
        <w:ind w:firstLine="500"/>
      </w:pPr>
      <w:r>
        <w:rPr>
          <w:rFonts w:ascii="Songti SC" w:hAnsi="Songti SC" w:eastAsia="Songti SC"/>
          <w:b w:val="0"/>
          <w:color w:val="000000"/>
          <w:sz w:val="24"/>
        </w:rPr>
        <w:t>本人申请2026年上海市红十字会高校学生助医项目，现就本人提交的申请信息及相关材料郑重承诺：</w:t>
      </w:r>
    </w:p>
    <w:p w14:paraId="79CE1403">
      <w:pPr>
        <w:widowControl/>
        <w:spacing w:before="0" w:after="160"/>
        <w:ind w:firstLine="500"/>
      </w:pPr>
      <w:r>
        <w:rPr>
          <w:rFonts w:ascii="Songti SC" w:hAnsi="Songti SC" w:eastAsia="Songti SC"/>
          <w:b w:val="0"/>
          <w:color w:val="000000"/>
          <w:sz w:val="24"/>
        </w:rPr>
        <w:t>一、本人填写的申请信息、申请救助理由及所述疾病、治疗、家庭困难等情况均真实、准确；提交的申报表、疾病诊断报告、检查报告、医疗费用账单及其他相关证明材料均真实，不存在伪造、篡改或故意隐瞒相关事实的情形。</w:t>
      </w:r>
    </w:p>
    <w:p w14:paraId="0032E473">
      <w:pPr>
        <w:widowControl/>
        <w:spacing w:before="0" w:after="160"/>
        <w:ind w:firstLine="500"/>
      </w:pPr>
      <w:r>
        <w:rPr>
          <w:rFonts w:ascii="Songti SC" w:hAnsi="Songti SC" w:eastAsia="Songti SC"/>
          <w:b w:val="0"/>
          <w:color w:val="000000"/>
          <w:sz w:val="24"/>
        </w:rPr>
        <w:t>二、本人提交的材料复印件与原件内容一致。本承诺同样适用于本人后续补充提交的申请信息及材料。</w:t>
      </w:r>
    </w:p>
    <w:p w14:paraId="3C1C0944">
      <w:pPr>
        <w:widowControl/>
        <w:spacing w:before="0" w:after="160"/>
        <w:ind w:firstLine="500"/>
      </w:pPr>
      <w:r>
        <w:rPr>
          <w:rFonts w:ascii="Songti SC" w:hAnsi="Songti SC" w:eastAsia="Songti SC"/>
          <w:b w:val="0"/>
          <w:color w:val="000000"/>
          <w:sz w:val="24"/>
        </w:rPr>
        <w:t>三、本人愿意配合学院、学校及有关部门对申请信息和材料进行核实，并按要求提供必要的原件或补充说明。</w:t>
      </w:r>
    </w:p>
    <w:p w14:paraId="38F26F3F">
      <w:pPr>
        <w:widowControl/>
        <w:spacing w:before="0" w:after="160"/>
        <w:ind w:firstLine="500"/>
      </w:pPr>
      <w:r>
        <w:rPr>
          <w:rFonts w:ascii="Songti SC" w:hAnsi="Songti SC" w:eastAsia="Songti SC"/>
          <w:b w:val="0"/>
          <w:color w:val="000000"/>
          <w:sz w:val="24"/>
        </w:rPr>
        <w:t>四、如本人提交的申请信息、材料或陈述存在虚假，本人愿意承担由此产生的相应责任，并配合学校及有关部门调查处理。</w:t>
      </w:r>
    </w:p>
    <w:p w14:paraId="5D7AF26E">
      <w:pPr>
        <w:widowControl/>
        <w:spacing w:before="0" w:after="160"/>
        <w:ind w:firstLine="500"/>
        <w:rPr>
          <w:rFonts w:ascii="Songti SC" w:hAnsi="Songti SC" w:eastAsia="Songti SC"/>
          <w:b w:val="0"/>
          <w:color w:val="000000"/>
          <w:sz w:val="24"/>
        </w:rPr>
      </w:pPr>
      <w:r>
        <w:rPr>
          <w:rFonts w:ascii="Songti SC" w:hAnsi="Songti SC" w:eastAsia="Songti SC"/>
          <w:b w:val="0"/>
          <w:color w:val="000000"/>
          <w:sz w:val="24"/>
        </w:rPr>
        <w:t>本人已阅读并理解上述内容，确认后自愿签署本承诺书。</w:t>
      </w:r>
    </w:p>
    <w:p w14:paraId="17B24F25">
      <w:pPr>
        <w:widowControl/>
        <w:spacing w:before="0" w:after="160"/>
        <w:ind w:firstLine="500"/>
        <w:rPr>
          <w:rFonts w:ascii="Songti SC" w:hAnsi="Songti SC" w:eastAsia="Songti SC"/>
          <w:b w:val="0"/>
          <w:color w:val="000000"/>
          <w:sz w:val="24"/>
        </w:rPr>
      </w:pPr>
    </w:p>
    <w:p w14:paraId="0A8C7D73">
      <w:pPr>
        <w:widowControl/>
        <w:spacing w:before="280" w:after="280"/>
        <w:jc w:val="right"/>
      </w:pPr>
      <w:r>
        <w:rPr>
          <w:rFonts w:ascii="Songti SC" w:hAnsi="Songti SC" w:eastAsia="Songti SC"/>
          <w:b w:val="0"/>
          <w:color w:val="000000"/>
          <w:sz w:val="24"/>
        </w:rPr>
        <w:t>承诺人签名：________________________</w:t>
      </w:r>
    </w:p>
    <w:p w14:paraId="4DFCE895">
      <w:pPr>
        <w:widowControl/>
        <w:spacing w:before="0" w:after="280"/>
        <w:jc w:val="right"/>
      </w:pPr>
      <w:r>
        <w:rPr>
          <w:rFonts w:ascii="Songti SC" w:hAnsi="Songti SC" w:eastAsia="Songti SC"/>
          <w:b w:val="0"/>
          <w:color w:val="000000"/>
          <w:sz w:val="24"/>
        </w:rPr>
        <w:t>日期：________年________月________日</w:t>
      </w:r>
    </w:p>
    <w:p w14:paraId="042A985E">
      <w:pPr>
        <w:widowControl/>
        <w:spacing w:before="0" w:after="160"/>
        <w:jc w:val="right"/>
        <w:rPr>
          <w:rFonts w:ascii="Songti SC" w:hAnsi="Songti SC" w:eastAsia="Songti SC"/>
          <w:b w:val="0"/>
          <w:color w:val="000000"/>
          <w:sz w:val="24"/>
        </w:rPr>
      </w:pPr>
    </w:p>
    <w:p w14:paraId="32D8688F">
      <w:pPr>
        <w:widowControl/>
        <w:spacing w:before="0" w:after="160"/>
        <w:jc w:val="right"/>
        <w:rPr>
          <w:rFonts w:ascii="Songti SC" w:hAnsi="Songti SC" w:eastAsia="Songti SC"/>
          <w:b w:val="0"/>
          <w:color w:val="000000"/>
          <w:sz w:val="24"/>
        </w:rPr>
      </w:pPr>
    </w:p>
    <w:p w14:paraId="796C90F2">
      <w:pPr>
        <w:widowControl/>
        <w:spacing w:before="0" w:after="160"/>
        <w:jc w:val="right"/>
        <w:rPr>
          <w:rFonts w:ascii="Songti SC" w:hAnsi="Songti SC" w:eastAsia="Songti SC"/>
          <w:b w:val="0"/>
          <w:color w:val="000000"/>
          <w:sz w:val="24"/>
        </w:rPr>
      </w:pPr>
    </w:p>
    <w:p w14:paraId="7AFD8972">
      <w:pPr>
        <w:widowControl/>
        <w:spacing w:before="0" w:after="160"/>
        <w:jc w:val="right"/>
      </w:pPr>
      <w:r>
        <w:rPr>
          <w:rFonts w:ascii="Songti SC" w:hAnsi="Songti SC" w:eastAsia="Songti SC"/>
          <w:b w:val="0"/>
          <w:color w:val="000000"/>
          <w:sz w:val="24"/>
        </w:rPr>
        <w:t>请本人签名后随申请材料一并提交。</w:t>
      </w:r>
    </w:p>
    <w:sectPr>
      <w:pgSz w:w="11906" w:h="16838"/>
      <w:pgMar w:top="1417" w:right="1417" w:bottom="1417" w:left="141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苹方-简"/>
    <w:panose1 w:val="02040503050406030204"/>
    <w:charset w:val="00"/>
    <w:family w:val="auto"/>
    <w:pitch w:val="default"/>
    <w:sig w:usb0="00000000" w:usb1="00000000" w:usb2="00000000" w:usb3="00000000" w:csb0="0000019F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ＭＳ 明朝">
    <w:altName w:val="Hiragino Sans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Hiragino Sans">
    <w:panose1 w:val="020B0300000000000000"/>
    <w:charset w:val="80"/>
    <w:family w:val="auto"/>
    <w:pitch w:val="default"/>
    <w:sig w:usb0="E00002FF" w:usb1="7AE7FFFF" w:usb2="00000012" w:usb3="00000000" w:csb0="0002000D" w:csb1="00000000"/>
  </w:font>
  <w:font w:name="ＭＳ 明朝">
    <w:altName w:val="Hiragino San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ongti SC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ＭＳ ゴシック">
    <w:altName w:val="Hiragino Sans"/>
    <w:panose1 w:val="00000000000000000000"/>
    <w:charset w:val="80"/>
    <w:family w:val="modern"/>
    <w:pitch w:val="default"/>
    <w:sig w:usb0="00000000" w:usb1="00000000" w:usb2="00000010" w:usb3="00000000" w:csb0="00020000" w:csb1="00000000"/>
  </w:font>
  <w:font w:name="Courier">
    <w:altName w:val="苹方-简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ＭＳ 明朝">
    <w:altName w:val="Hiragino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ＭＳ ゴシック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24" w:lineRule="auto"/>
      </w:pPr>
      <w:r>
        <w:separator/>
      </w:r>
    </w:p>
  </w:footnote>
  <w:footnote w:type="continuationSeparator" w:id="1">
    <w:p>
      <w:pPr>
        <w:spacing w:before="0" w:after="0" w:line="324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D9BF663B"/>
    <w:rsid w:val="F77D0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0" w:after="160" w:line="324" w:lineRule="auto"/>
    </w:pPr>
    <w:rPr>
      <w:rFonts w:ascii="Songti SC" w:hAnsi="Songti SC" w:eastAsia="Songti SC" w:cs="Songti SC"/>
      <w:color w:val="000000"/>
      <w:sz w:val="24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spacing w:after="300" w:line="240" w:lineRule="auto"/>
      <w:contextualSpacing/>
    </w:pPr>
    <w:rPr>
      <w:rFonts w:asciiTheme="majorHAnsi" w:hAnsiTheme="majorHAnsi" w:eastAsiaTheme="majorEastAsia" w:cstheme="majorBidi"/>
      <w:color w:val="000000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Office_12.1.24031.24031_F1E327BC-269C-435d-A152-05C5408002CA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2013-12-24T15:15:00Z</dcterms:created>
  <dc:creator>同济大学建筑与城市规划学院</dc:creator>
  <dc:description>generated by python-docx</dc:description>
  <cp:lastModifiedBy>王宇梁</cp:lastModifiedBy>
  <dcterms:modified xsi:type="dcterms:W3CDTF">2026-10-01T22:52:20Z</dcterms:modified>
  <dc:title>材料真实性承诺书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2052-12.1.24031.24031</vt:lpwstr>
  </property>
  <property fmtid="{D5CDD505-2E9C-101B-9397-08002B2CF9AE}" pid="3" name="ICV">
    <vt:lpwstr>439E522019E7934F2070BE6AF3106790_42</vt:lpwstr>
  </property>
</Properties>
</file>